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6009,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6009,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09:31:03.170;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09:31:03.170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